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567"/>
        <w:jc w:val="right"/>
      </w:pPr>
      <w:r>
        <w:rPr>
          <w:rFonts w:ascii="Times New Roman" w:eastAsia="Times New Roman" w:hAnsi="Times New Roman" w:cs="Times New Roman"/>
        </w:rPr>
        <w:t>Дело № 5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9</w:t>
      </w:r>
      <w:r>
        <w:rPr>
          <w:rFonts w:ascii="Times New Roman" w:eastAsia="Times New Roman" w:hAnsi="Times New Roman" w:cs="Times New Roman"/>
        </w:rPr>
        <w:t>4</w:t>
      </w:r>
      <w:r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261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/2026</w:t>
      </w:r>
    </w:p>
    <w:p>
      <w:pPr>
        <w:spacing w:before="0" w:after="0"/>
        <w:ind w:firstLine="567"/>
        <w:jc w:val="right"/>
      </w:pPr>
      <w:r>
        <w:rPr>
          <w:rFonts w:ascii="Times New Roman" w:eastAsia="Times New Roman" w:hAnsi="Times New Roman" w:cs="Times New Roman"/>
        </w:rPr>
        <w:t>86MS0067-01-2026-005382-20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 xml:space="preserve">ПОСТАНОВЛЕНИЕ </w:t>
      </w:r>
    </w:p>
    <w:p>
      <w:pPr>
        <w:tabs>
          <w:tab w:val="left" w:pos="3495"/>
        </w:tabs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29</w:t>
      </w:r>
      <w:r>
        <w:rPr>
          <w:rFonts w:ascii="Times New Roman" w:eastAsia="Times New Roman" w:hAnsi="Times New Roman" w:cs="Times New Roman"/>
        </w:rPr>
        <w:t xml:space="preserve"> июл</w:t>
      </w:r>
      <w:r>
        <w:rPr>
          <w:rFonts w:ascii="Times New Roman" w:eastAsia="Times New Roman" w:hAnsi="Times New Roman" w:cs="Times New Roman"/>
        </w:rPr>
        <w:t xml:space="preserve">я 2026 </w:t>
      </w:r>
      <w:r>
        <w:rPr>
          <w:rFonts w:ascii="Times New Roman" w:eastAsia="Times New Roman" w:hAnsi="Times New Roman" w:cs="Times New Roman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>город Сургут</w:t>
      </w:r>
    </w:p>
    <w:p>
      <w:pPr>
        <w:spacing w:before="0" w:after="0"/>
        <w:ind w:right="21" w:firstLine="567"/>
        <w:jc w:val="both"/>
      </w:pPr>
    </w:p>
    <w:p>
      <w:pPr>
        <w:spacing w:before="0" w:after="0"/>
        <w:ind w:right="21" w:firstLine="567"/>
        <w:jc w:val="both"/>
      </w:pPr>
      <w:r>
        <w:rPr>
          <w:rFonts w:ascii="Times New Roman" w:eastAsia="Times New Roman" w:hAnsi="Times New Roman" w:cs="Times New Roman"/>
        </w:rPr>
        <w:t>М</w:t>
      </w:r>
      <w:r>
        <w:rPr>
          <w:rFonts w:ascii="Times New Roman" w:eastAsia="Times New Roman" w:hAnsi="Times New Roman" w:cs="Times New Roman"/>
        </w:rPr>
        <w:t>ирово</w:t>
      </w:r>
      <w:r>
        <w:rPr>
          <w:rFonts w:ascii="Times New Roman" w:eastAsia="Times New Roman" w:hAnsi="Times New Roman" w:cs="Times New Roman"/>
        </w:rPr>
        <w:t xml:space="preserve">й </w:t>
      </w:r>
      <w:r>
        <w:rPr>
          <w:rFonts w:ascii="Times New Roman" w:eastAsia="Times New Roman" w:hAnsi="Times New Roman" w:cs="Times New Roman"/>
        </w:rPr>
        <w:t>судь</w:t>
      </w:r>
      <w:r>
        <w:rPr>
          <w:rFonts w:ascii="Times New Roman" w:eastAsia="Times New Roman" w:hAnsi="Times New Roman" w:cs="Times New Roman"/>
        </w:rPr>
        <w:t>я</w:t>
      </w:r>
      <w:r>
        <w:rPr>
          <w:rFonts w:ascii="Times New Roman" w:eastAsia="Times New Roman" w:hAnsi="Times New Roman" w:cs="Times New Roman"/>
        </w:rPr>
        <w:t xml:space="preserve"> судебного участка № 1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Сургутского</w:t>
      </w:r>
      <w:r>
        <w:rPr>
          <w:rFonts w:ascii="Times New Roman" w:eastAsia="Times New Roman" w:hAnsi="Times New Roman" w:cs="Times New Roman"/>
        </w:rPr>
        <w:t xml:space="preserve"> судебного района города окружного значения Сургута Ханты-Мансийского автономного округа – Югры Думлер Галина Павловна, находящаяся по адресу: ХМАО-Югра, г. Сургут, ул. Гагарина, д. 9, </w:t>
      </w:r>
      <w:r>
        <w:rPr>
          <w:rFonts w:ascii="Times New Roman" w:eastAsia="Times New Roman" w:hAnsi="Times New Roman" w:cs="Times New Roman"/>
        </w:rPr>
        <w:t>каб</w:t>
      </w:r>
      <w:r>
        <w:rPr>
          <w:rFonts w:ascii="Times New Roman" w:eastAsia="Times New Roman" w:hAnsi="Times New Roman" w:cs="Times New Roman"/>
        </w:rPr>
        <w:t>. 402, рассмотрев дело об административном правонарушении, предусмотренном ч. 2 ст.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15.33 КоАП РФ в отношении: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Адаменко Сергея Николаевича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Style w:val="cat-UserDefinedgrp-45rplc-10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, 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установил: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Адаменко С.Н.</w:t>
      </w:r>
      <w:r>
        <w:rPr>
          <w:rFonts w:ascii="Times New Roman" w:eastAsia="Times New Roman" w:hAnsi="Times New Roman" w:cs="Times New Roman"/>
        </w:rPr>
        <w:t>, являясь должностным лицом –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председателем Гаражного специализированного потребительского кооператива «КАСКАД-81», расположенного по адресу: </w:t>
      </w:r>
      <w:r>
        <w:rPr>
          <w:rStyle w:val="cat-UserDefinedgrp-46rplc-19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, в нарушение норм Федерального закона № 125-ФЗ от 24.07.1998 года «Об обязательном социальном страховании от несчастных случаев на производстве и профессиональных заболеваний» в установленные за</w:t>
      </w:r>
      <w:r>
        <w:rPr>
          <w:rFonts w:ascii="Times New Roman" w:eastAsia="Times New Roman" w:hAnsi="Times New Roman" w:cs="Times New Roman"/>
        </w:rPr>
        <w:t xml:space="preserve">коном сроки до </w:t>
      </w:r>
      <w:r>
        <w:rPr>
          <w:rFonts w:ascii="Times New Roman" w:eastAsia="Times New Roman" w:hAnsi="Times New Roman" w:cs="Times New Roman"/>
        </w:rPr>
        <w:t>28.04.2026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года </w:t>
      </w:r>
      <w:r>
        <w:rPr>
          <w:rFonts w:ascii="Times New Roman" w:eastAsia="Times New Roman" w:hAnsi="Times New Roman" w:cs="Times New Roman"/>
        </w:rPr>
        <w:t xml:space="preserve">не представил сведения о начисленных страховых взносах в составе единой формы сведений (ЕФС-1) за </w:t>
      </w:r>
      <w:r>
        <w:rPr>
          <w:rFonts w:ascii="Times New Roman" w:eastAsia="Times New Roman" w:hAnsi="Times New Roman" w:cs="Times New Roman"/>
        </w:rPr>
        <w:t>1 квартал 2026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года </w:t>
      </w:r>
      <w:r>
        <w:rPr>
          <w:rFonts w:ascii="Times New Roman" w:eastAsia="Times New Roman" w:hAnsi="Times New Roman" w:cs="Times New Roman"/>
        </w:rPr>
        <w:t xml:space="preserve">в ОСФР по ХМАО-Югре в г. Сургуте, сведения по форме </w:t>
      </w:r>
      <w:r>
        <w:rPr>
          <w:rFonts w:ascii="Times New Roman" w:eastAsia="Times New Roman" w:hAnsi="Times New Roman" w:cs="Times New Roman"/>
        </w:rPr>
        <w:t xml:space="preserve">ЕФС-1 были представлены </w:t>
      </w:r>
      <w:r>
        <w:rPr>
          <w:rFonts w:ascii="Times New Roman" w:eastAsia="Times New Roman" w:hAnsi="Times New Roman" w:cs="Times New Roman"/>
        </w:rPr>
        <w:t>04.05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года (дата фактического предоставления отчета) по адресу: г. Сургут, ул. 30 лет Победы, дом 19, 5 этаж, что подтверждается распечаткой с программного комплекса «Фронт Офис» (клиентская служба (на правах отдела) в г. Сургуте) обращение ЕФС-1-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006528368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Fonts w:ascii="Times New Roman" w:eastAsia="Times New Roman" w:hAnsi="Times New Roman" w:cs="Times New Roman"/>
        </w:rPr>
        <w:t>04.05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года, что образует состав правонарушения, ответственность за которое предусмотрена ч. 2 ст. 15.33 КоАП РФ.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Адаменко С.Н</w:t>
      </w:r>
      <w:r>
        <w:rPr>
          <w:rFonts w:ascii="Times New Roman" w:eastAsia="Times New Roman" w:hAnsi="Times New Roman" w:cs="Times New Roman"/>
        </w:rPr>
        <w:t xml:space="preserve">., </w:t>
      </w:r>
      <w:r>
        <w:rPr>
          <w:rFonts w:ascii="Times New Roman" w:eastAsia="Times New Roman" w:hAnsi="Times New Roman" w:cs="Times New Roman"/>
        </w:rPr>
        <w:t>извещенн</w:t>
      </w:r>
      <w:r>
        <w:rPr>
          <w:rFonts w:ascii="Times New Roman" w:eastAsia="Times New Roman" w:hAnsi="Times New Roman" w:cs="Times New Roman"/>
        </w:rPr>
        <w:t>ый</w:t>
      </w:r>
      <w:r>
        <w:rPr>
          <w:rFonts w:ascii="Times New Roman" w:eastAsia="Times New Roman" w:hAnsi="Times New Roman" w:cs="Times New Roman"/>
        </w:rPr>
        <w:t xml:space="preserve"> о времени и месте рассмотрения дела надлежащим образом, а именно судебной повесткой, возвращенной с отметкой об истечении срока хранения, в судебное заседание не явил</w:t>
      </w:r>
      <w:r>
        <w:rPr>
          <w:rFonts w:ascii="Times New Roman" w:eastAsia="Times New Roman" w:hAnsi="Times New Roman" w:cs="Times New Roman"/>
        </w:rPr>
        <w:t>ся</w:t>
      </w:r>
      <w:r>
        <w:rPr>
          <w:rFonts w:ascii="Times New Roman" w:eastAsia="Times New Roman" w:hAnsi="Times New Roman" w:cs="Times New Roman"/>
        </w:rPr>
        <w:t>, ходатайств об отложении рассмотрения дела не заявлял.</w:t>
      </w:r>
      <w:r>
        <w:rPr>
          <w:rFonts w:ascii="Times New Roman" w:eastAsia="Times New Roman" w:hAnsi="Times New Roman" w:cs="Times New Roman"/>
        </w:rPr>
        <w:t xml:space="preserve"> 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п. 6 постановления Пленума Верховного Суда Российской Федерации от 24 марта 2005 года № 5 «О некоторых вопросах, возникающих у судов при применении Кодекса Российской Федерации об административных правонарушениях» разъяснено, что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лицо, в отношении которого ведется производство по делу, считается извещенным о времени и месте судебного рассмотрения и в случае, когда из указанного им места жительства (регистрации) поступило сообщение об отсутствии адресата по указанному адресу, о том, что лицо фактически не проживает по этому адресу либо отказалось от получения почтового отправления, а также в случае возвращения почтового отправления с отметкой об истечении срока хранения, если были соблюдены положения Особых условий приема, вручения, хранения и возврата почтовых отправлений разряда "Судебное", утвержденных приказом ФГУП "Почта России" от 31 августа 2005</w:t>
      </w:r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>года N</w:t>
      </w:r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>343.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На основании вышеизложенного, мировой судья, считает возможным рассмотреть дело в отсутствие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Адаменко С.Н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>в соответствии с ч. 2 ст. 25.1 КоАП.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В доказательство виновности </w:t>
      </w:r>
      <w:r>
        <w:rPr>
          <w:rFonts w:ascii="Times New Roman" w:eastAsia="Times New Roman" w:hAnsi="Times New Roman" w:cs="Times New Roman"/>
        </w:rPr>
        <w:t>Адаменко С.Н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 xml:space="preserve">в совершении правонарушения суду представлены следующие документы: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- протокол </w:t>
      </w:r>
      <w:r>
        <w:rPr>
          <w:rFonts w:ascii="Times New Roman" w:eastAsia="Times New Roman" w:hAnsi="Times New Roman" w:cs="Times New Roman"/>
        </w:rPr>
        <w:t xml:space="preserve">№ </w:t>
      </w:r>
      <w:r>
        <w:rPr>
          <w:rFonts w:ascii="Times New Roman" w:eastAsia="Times New Roman" w:hAnsi="Times New Roman" w:cs="Times New Roman"/>
        </w:rPr>
        <w:t>1440785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</w:t>
      </w:r>
      <w:r>
        <w:rPr>
          <w:rFonts w:ascii="Times New Roman" w:eastAsia="Times New Roman" w:hAnsi="Times New Roman" w:cs="Times New Roman"/>
        </w:rPr>
        <w:t xml:space="preserve">б административном правонарушении </w:t>
      </w:r>
      <w:r>
        <w:rPr>
          <w:rFonts w:ascii="Times New Roman" w:eastAsia="Times New Roman" w:hAnsi="Times New Roman" w:cs="Times New Roman"/>
        </w:rPr>
        <w:t xml:space="preserve">от </w:t>
      </w:r>
      <w:r>
        <w:rPr>
          <w:rFonts w:ascii="Times New Roman" w:eastAsia="Times New Roman" w:hAnsi="Times New Roman" w:cs="Times New Roman"/>
        </w:rPr>
        <w:t>0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.07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года</w:t>
      </w:r>
      <w:r>
        <w:rPr>
          <w:rFonts w:ascii="Times New Roman" w:eastAsia="Times New Roman" w:hAnsi="Times New Roman" w:cs="Times New Roman"/>
        </w:rPr>
        <w:t>;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- копия списка внутренних почтовых отправлений от 0</w:t>
      </w:r>
      <w:r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</w:rPr>
        <w:t>.07.2026 года;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- скриншот обращение </w:t>
      </w:r>
      <w:r>
        <w:rPr>
          <w:rFonts w:ascii="Times New Roman" w:eastAsia="Times New Roman" w:hAnsi="Times New Roman" w:cs="Times New Roman"/>
        </w:rPr>
        <w:t>ЕФС-1-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26-</w:t>
      </w:r>
      <w:r>
        <w:rPr>
          <w:rFonts w:ascii="Times New Roman" w:eastAsia="Times New Roman" w:hAnsi="Times New Roman" w:cs="Times New Roman"/>
        </w:rPr>
        <w:t>006528368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от </w:t>
      </w:r>
      <w:r>
        <w:rPr>
          <w:rFonts w:ascii="Times New Roman" w:eastAsia="Times New Roman" w:hAnsi="Times New Roman" w:cs="Times New Roman"/>
        </w:rPr>
        <w:t>04.05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года</w:t>
      </w:r>
      <w:r>
        <w:rPr>
          <w:rFonts w:ascii="Times New Roman" w:eastAsia="Times New Roman" w:hAnsi="Times New Roman" w:cs="Times New Roman"/>
        </w:rPr>
        <w:t xml:space="preserve">; 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- выписка из Единого государственного реестра юридических лиц;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- единая форма «Сведения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(ЕФС-1)»;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- извещение о вызове должностного лица для составления протокола об админ</w:t>
      </w:r>
      <w:r>
        <w:rPr>
          <w:rFonts w:ascii="Times New Roman" w:eastAsia="Times New Roman" w:hAnsi="Times New Roman" w:cs="Times New Roman"/>
        </w:rPr>
        <w:t>истративном правонарушении о</w:t>
      </w:r>
      <w:r>
        <w:rPr>
          <w:rFonts w:ascii="Times New Roman" w:eastAsia="Times New Roman" w:hAnsi="Times New Roman" w:cs="Times New Roman"/>
        </w:rPr>
        <w:t xml:space="preserve">т </w:t>
      </w:r>
      <w:r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>4</w:t>
      </w:r>
      <w:r>
        <w:rPr>
          <w:rFonts w:ascii="Times New Roman" w:eastAsia="Times New Roman" w:hAnsi="Times New Roman" w:cs="Times New Roman"/>
        </w:rPr>
        <w:t>.05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года</w:t>
      </w:r>
      <w:r>
        <w:rPr>
          <w:rFonts w:ascii="Times New Roman" w:eastAsia="Times New Roman" w:hAnsi="Times New Roman" w:cs="Times New Roman"/>
        </w:rPr>
        <w:t>;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- копия списка внутр</w:t>
      </w:r>
      <w:r>
        <w:rPr>
          <w:rFonts w:ascii="Times New Roman" w:eastAsia="Times New Roman" w:hAnsi="Times New Roman" w:cs="Times New Roman"/>
        </w:rPr>
        <w:t xml:space="preserve">енних почтовых отправлений от </w:t>
      </w:r>
      <w:r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>8</w:t>
      </w:r>
      <w:r>
        <w:rPr>
          <w:rFonts w:ascii="Times New Roman" w:eastAsia="Times New Roman" w:hAnsi="Times New Roman" w:cs="Times New Roman"/>
        </w:rPr>
        <w:t>.05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года</w:t>
      </w:r>
      <w:r>
        <w:rPr>
          <w:rFonts w:ascii="Times New Roman" w:eastAsia="Times New Roman" w:hAnsi="Times New Roman" w:cs="Times New Roman"/>
        </w:rPr>
        <w:t>;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- отчет об отслеживании почтового отправления.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Указанные документы являются относимыми и допустимыми доказательствами, так как составлены уполномоченными на то лицами, надлежащим образом оформлены и полностью согласуются между собой.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Оценивая в совокупности представленные доказательства, судья признает их достоверными, поскольку они нашли свое объективное подтверждение в ходе судебного разбирательства, получены с соблюдением требований КоАП РФ.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В силу ч. 1 ст. 24 ФЗ от 24.07.1998 г</w:t>
      </w:r>
      <w:r>
        <w:rPr>
          <w:rFonts w:ascii="Times New Roman" w:eastAsia="Times New Roman" w:hAnsi="Times New Roman" w:cs="Times New Roman"/>
        </w:rPr>
        <w:t>ода</w:t>
      </w:r>
      <w:r>
        <w:rPr>
          <w:rFonts w:ascii="Times New Roman" w:eastAsia="Times New Roman" w:hAnsi="Times New Roman" w:cs="Times New Roman"/>
        </w:rPr>
        <w:t xml:space="preserve"> № 125-ФЗ "Об обязательном социальном страховании от несчастных случаев на производстве и профессиональных заболеваний" (с изменениями и дополнениями) страхователи ежеквартально не позднее 25-го числа месяца, следующего за отчетным периодом, представляют в территориальный орган страховщика по месту их регистрации сведения о начисленных страховых взносах в составе </w:t>
      </w:r>
      <w:hyperlink r:id="rId4" w:anchor="/document/405976449/entry/1000" w:history="1">
        <w:r>
          <w:rPr>
            <w:rFonts w:ascii="Times New Roman" w:eastAsia="Times New Roman" w:hAnsi="Times New Roman" w:cs="Times New Roman"/>
            <w:color w:val="0000EE"/>
          </w:rPr>
          <w:t>единой формы</w:t>
        </w:r>
      </w:hyperlink>
      <w:r>
        <w:rPr>
          <w:rFonts w:ascii="Times New Roman" w:eastAsia="Times New Roman" w:hAnsi="Times New Roman" w:cs="Times New Roman"/>
        </w:rPr>
        <w:t xml:space="preserve"> сведений, предусмотренной </w:t>
      </w:r>
      <w:hyperlink r:id="rId4" w:anchor="/document/10106192/entry/8" w:history="1">
        <w:r>
          <w:rPr>
            <w:rFonts w:ascii="Times New Roman" w:eastAsia="Times New Roman" w:hAnsi="Times New Roman" w:cs="Times New Roman"/>
            <w:color w:val="0000EE"/>
          </w:rPr>
          <w:t>статьей 8</w:t>
        </w:r>
      </w:hyperlink>
      <w:r>
        <w:rPr>
          <w:rFonts w:ascii="Times New Roman" w:eastAsia="Times New Roman" w:hAnsi="Times New Roman" w:cs="Times New Roman"/>
        </w:rPr>
        <w:t xml:space="preserve"> Федерального закона от 1 апреля 1996</w:t>
      </w:r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 xml:space="preserve">года </w:t>
      </w:r>
      <w:r>
        <w:rPr>
          <w:rFonts w:ascii="Times New Roman" w:eastAsia="Times New Roman" w:hAnsi="Times New Roman" w:cs="Times New Roman"/>
        </w:rPr>
        <w:t>№</w:t>
      </w:r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>27-ФЗ "Об индивидуальном (персонифицированном) учете в системах обязательного пенсионного страхования и обязательного социального страхования".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Действия </w:t>
      </w:r>
      <w:r>
        <w:rPr>
          <w:rFonts w:ascii="Times New Roman" w:eastAsia="Times New Roman" w:hAnsi="Times New Roman" w:cs="Times New Roman"/>
        </w:rPr>
        <w:t>Адаменко С.Н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 xml:space="preserve">мировой судья квалифицирует по ч. 2 ст. 15.33 КоАП РФ – нарушение установленных </w:t>
      </w:r>
      <w:hyperlink r:id="rId4" w:anchor="/document/12112505/entry/24" w:history="1">
        <w:r>
          <w:rPr>
            <w:rFonts w:ascii="Times New Roman" w:eastAsia="Times New Roman" w:hAnsi="Times New Roman" w:cs="Times New Roman"/>
            <w:color w:val="0000EE"/>
          </w:rPr>
          <w:t>законодательством</w:t>
        </w:r>
      </w:hyperlink>
      <w:r>
        <w:rPr>
          <w:rFonts w:ascii="Times New Roman" w:eastAsia="Times New Roman" w:hAnsi="Times New Roman" w:cs="Times New Roman"/>
        </w:rPr>
        <w:t xml:space="preserve">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Федерации.</w:t>
      </w:r>
    </w:p>
    <w:p>
      <w:pPr>
        <w:spacing w:before="0" w:after="0"/>
        <w:ind w:firstLine="600"/>
        <w:jc w:val="both"/>
      </w:pPr>
      <w:r>
        <w:rPr>
          <w:rFonts w:ascii="Times New Roman" w:eastAsia="Times New Roman" w:hAnsi="Times New Roman" w:cs="Times New Roman"/>
        </w:rPr>
        <w:t xml:space="preserve">Обстоятельств, перечисленных в ст. ст. 24.5, 29.2 КоАП РФ, исключающих производство по делу об административном правонарушении и возможность рассмотрения дела, не имеется.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Обстоятельств, предусмотренных ст. 4.2 КоАП РФ, смягчающих административную ответственность, суд не усматривает.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Обстоятельств, отягчающих административную ответственность, в соответствии со ст.4.3 КоАП РФ, суд не усматривает.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При определении меры наказания мировой судья учитывает характер и степень общественной опасности деяния.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Р</w:t>
      </w:r>
      <w:r>
        <w:rPr>
          <w:rFonts w:ascii="Times New Roman" w:eastAsia="Times New Roman" w:hAnsi="Times New Roman" w:cs="Times New Roman"/>
        </w:rPr>
        <w:t>уководствуясь ст. ст. 29.9-29.11 КоАП РФ, мировой судья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постановил: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Адаменко Сергея Николаевича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признать виновн</w:t>
      </w:r>
      <w:r>
        <w:rPr>
          <w:rFonts w:ascii="Times New Roman" w:eastAsia="Times New Roman" w:hAnsi="Times New Roman" w:cs="Times New Roman"/>
        </w:rPr>
        <w:t xml:space="preserve">ым </w:t>
      </w:r>
      <w:r>
        <w:rPr>
          <w:rFonts w:ascii="Times New Roman" w:eastAsia="Times New Roman" w:hAnsi="Times New Roman" w:cs="Times New Roman"/>
        </w:rPr>
        <w:t>в совершении административного правонарушения, предусмотренного ч. 2 ст.15.33 КоАП РФ и назначить наказание в виде штрафа в размере 300</w:t>
      </w:r>
      <w:r>
        <w:rPr>
          <w:rFonts w:ascii="Times New Roman" w:eastAsia="Times New Roman" w:hAnsi="Times New Roman" w:cs="Times New Roman"/>
        </w:rPr>
        <w:t>,00</w:t>
      </w:r>
      <w:r>
        <w:rPr>
          <w:rFonts w:ascii="Times New Roman" w:eastAsia="Times New Roman" w:hAnsi="Times New Roman" w:cs="Times New Roman"/>
        </w:rPr>
        <w:t xml:space="preserve"> рублей.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Оплату штрафа производить</w:t>
      </w:r>
      <w:r>
        <w:rPr>
          <w:rFonts w:ascii="Times New Roman" w:eastAsia="Times New Roman" w:hAnsi="Times New Roman" w:cs="Times New Roman"/>
        </w:rPr>
        <w:t xml:space="preserve"> на следующие реквизиты: получатель платежа: УФК по Ханты-Мансийскому автономному округу – Югре (</w:t>
      </w:r>
      <w:r>
        <w:rPr>
          <w:rFonts w:ascii="Times New Roman" w:eastAsia="Times New Roman" w:hAnsi="Times New Roman" w:cs="Times New Roman"/>
        </w:rPr>
        <w:t xml:space="preserve">ОСФР по ХМАО-Югре, </w:t>
      </w:r>
      <w:r>
        <w:rPr>
          <w:rFonts w:ascii="Times New Roman" w:eastAsia="Times New Roman" w:hAnsi="Times New Roman" w:cs="Times New Roman"/>
        </w:rPr>
        <w:t xml:space="preserve">л/счет 04874Ф87010, ИНН 8601002078, КПП 860101001, на именование банка: Операционно-кассовый центр № 8 Уральского главного управления Центрального банка Российской Федерации // ОКЦ № 8 Уральского ГУ Банка России, счет 03100643000000018700, ОКТМО 71871000, БИК ТОФК 007162163, КБК 7971 1601 2300 6000 3140, № счета банка получателя 40102810245370000007, УИН </w:t>
      </w:r>
      <w:r>
        <w:rPr>
          <w:rFonts w:ascii="Times New Roman" w:eastAsia="Times New Roman" w:hAnsi="Times New Roman" w:cs="Times New Roman"/>
        </w:rPr>
        <w:t>7</w:t>
      </w:r>
      <w:r>
        <w:rPr>
          <w:rFonts w:ascii="Times New Roman" w:eastAsia="Times New Roman" w:hAnsi="Times New Roman" w:cs="Times New Roman"/>
        </w:rPr>
        <w:t>9786020207260111248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Штраф подлежит уплате в течение 60 дней, квитанция предоставляется в 10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каб</w:t>
      </w:r>
      <w:r>
        <w:rPr>
          <w:rFonts w:ascii="Times New Roman" w:eastAsia="Times New Roman" w:hAnsi="Times New Roman" w:cs="Times New Roman"/>
        </w:rPr>
        <w:t>. д. 9 ул. Гагарина г. Сургута. Лица, несвоевременно уплатившие штраф, подлежат ответственности по ч. 1 ст. 20.25 КоАП РФ, санкция данной статьи предусматривает наказание в виде двойного размера неуплаченного штрафа либо административный арест на срок до 15 суток, либо обязательные работы на срок до пятидесяти часов.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Постановление может быть обжаловано в течение десяти дней со дня вручения или получения копии постановления в </w:t>
      </w:r>
      <w:r>
        <w:rPr>
          <w:rFonts w:ascii="Times New Roman" w:eastAsia="Times New Roman" w:hAnsi="Times New Roman" w:cs="Times New Roman"/>
        </w:rPr>
        <w:t>Сургутский</w:t>
      </w:r>
      <w:r>
        <w:rPr>
          <w:rFonts w:ascii="Times New Roman" w:eastAsia="Times New Roman" w:hAnsi="Times New Roman" w:cs="Times New Roman"/>
        </w:rPr>
        <w:t xml:space="preserve"> городской суд </w:t>
      </w:r>
      <w:r>
        <w:rPr>
          <w:rFonts w:ascii="Times New Roman" w:eastAsia="Times New Roman" w:hAnsi="Times New Roman" w:cs="Times New Roman"/>
        </w:rPr>
        <w:t>через мирового судью</w:t>
      </w:r>
      <w:r>
        <w:rPr>
          <w:rFonts w:ascii="Times New Roman" w:eastAsia="Times New Roman" w:hAnsi="Times New Roman" w:cs="Times New Roman"/>
        </w:rPr>
        <w:t xml:space="preserve"> судебного участка № 1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Сургутского</w:t>
      </w:r>
      <w:r>
        <w:rPr>
          <w:rFonts w:ascii="Times New Roman" w:eastAsia="Times New Roman" w:hAnsi="Times New Roman" w:cs="Times New Roman"/>
        </w:rPr>
        <w:t xml:space="preserve"> судебного района города окружного значения Сургута Ханты-Мансийского автономного округа – Югры.</w:t>
      </w:r>
    </w:p>
    <w:p>
      <w:pPr>
        <w:spacing w:before="0" w:after="0"/>
        <w:ind w:firstLine="567"/>
        <w:jc w:val="both"/>
      </w:pPr>
    </w:p>
    <w:p>
      <w:pPr>
        <w:spacing w:before="0" w:after="0"/>
        <w:ind w:firstLine="567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                   </w:t>
      </w:r>
      <w:r>
        <w:rPr>
          <w:rFonts w:ascii="Times New Roman" w:eastAsia="Times New Roman" w:hAnsi="Times New Roman" w:cs="Times New Roman"/>
        </w:rPr>
        <w:t xml:space="preserve">        </w:t>
      </w:r>
      <w:r>
        <w:rPr>
          <w:rFonts w:ascii="Times New Roman" w:eastAsia="Times New Roman" w:hAnsi="Times New Roman" w:cs="Times New Roman"/>
        </w:rPr>
        <w:t>Г.П. Думлер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КОПИЯ ВЕРНА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М</w:t>
      </w:r>
      <w:r>
        <w:rPr>
          <w:rFonts w:ascii="Times New Roman" w:eastAsia="Times New Roman" w:hAnsi="Times New Roman" w:cs="Times New Roman"/>
        </w:rPr>
        <w:t>ирово</w:t>
      </w:r>
      <w:r>
        <w:rPr>
          <w:rFonts w:ascii="Times New Roman" w:eastAsia="Times New Roman" w:hAnsi="Times New Roman" w:cs="Times New Roman"/>
        </w:rPr>
        <w:t xml:space="preserve">й </w:t>
      </w:r>
      <w:r>
        <w:rPr>
          <w:rFonts w:ascii="Times New Roman" w:eastAsia="Times New Roman" w:hAnsi="Times New Roman" w:cs="Times New Roman"/>
        </w:rPr>
        <w:t>судь</w:t>
      </w:r>
      <w:r>
        <w:rPr>
          <w:rFonts w:ascii="Times New Roman" w:eastAsia="Times New Roman" w:hAnsi="Times New Roman" w:cs="Times New Roman"/>
        </w:rPr>
        <w:t>я</w:t>
      </w:r>
      <w:r>
        <w:rPr>
          <w:rFonts w:ascii="Times New Roman" w:eastAsia="Times New Roman" w:hAnsi="Times New Roman" w:cs="Times New Roman"/>
        </w:rPr>
        <w:t xml:space="preserve"> судебного участка № 1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Сургутского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судебного района города окружного значения Сургута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ХМАО-Югры ______________________ Г.П. Думлер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29.07.2026 года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Подлинный документ находится в деле № 5-</w:t>
      </w:r>
      <w:r>
        <w:rPr>
          <w:rFonts w:ascii="Times New Roman" w:eastAsia="Times New Roman" w:hAnsi="Times New Roman" w:cs="Times New Roman"/>
        </w:rPr>
        <w:t>9</w:t>
      </w:r>
      <w:r>
        <w:rPr>
          <w:rFonts w:ascii="Times New Roman" w:eastAsia="Times New Roman" w:hAnsi="Times New Roman" w:cs="Times New Roman"/>
        </w:rPr>
        <w:t>4</w:t>
      </w:r>
      <w:r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</w:rPr>
        <w:t>-261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/2026</w:t>
      </w:r>
      <w:r>
        <w:rPr>
          <w:rFonts w:ascii="Times New Roman" w:eastAsia="Times New Roman" w:hAnsi="Times New Roman" w:cs="Times New Roman"/>
        </w:rPr>
        <w:t xml:space="preserve"> 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45rplc-10">
    <w:name w:val="cat-UserDefined grp-45 rplc-10"/>
    <w:basedOn w:val="DefaultParagraphFont"/>
  </w:style>
  <w:style w:type="character" w:customStyle="1" w:styleId="cat-UserDefinedgrp-46rplc-19">
    <w:name w:val="cat-UserDefined grp-46 rplc-19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internet.garant.ru/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